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265—22.9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(16,PL106-169)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transitional apartment subsidy.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Applications for the transitional apartment subsidy may be obtained on the authority’s website or by contacting the authority at the address set forth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265—Chapter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organization shall submit the completed aftercare transitional apartment application, which must include a written narrative of the plan specified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22.8(2)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5.1.pdf" Type="http://schemas.openxmlformats.org/officeDocument/2006/relationships/hyperlink" Id="rId4"/>
    <Relationship TargetMode="External" Target="https://www.legis.iowa.gov/docs/iac/rule/265.22.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