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265—22.10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(16,PL106-169)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Amount of transitional apartment subsidy.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transitional apartment subsidy is based on the lesser of the actual rent or 100 percent of the fair market rent under guidelines of the applicable HUD low-rent housing program in the county where the rental unit is located.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