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265—20.1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Through its senior living revolving loan program (program), the authority seeks to assist in the development of affordable assisted living and service-enriched affordable housing for seniors and persons with disabilities. This chapter implements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2004 Iowa Acts, Senate File 2298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section 170, which adds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the authority’s enabling statute and furthers the goal of the senior living program as specified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249H.2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6.182.pdf" Type="http://schemas.openxmlformats.org/officeDocument/2006/relationships/hyperlink" Id="rId4"/>
    <Relationship TargetMode="External" Target="https://www.legis.iowa.gov/docs/ico/chapter/249H.2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