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265—13.1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Definitions. </w:t>
      </w:r>
    </w:p>
    <w:p>
      <w:pPr>
        <w:spacing w:before="0" w:after="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“Agency”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means the Iowa finance authority.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