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265—12.4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Location of copies of the manual.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1700C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10/29/14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12/3/14.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