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265—12.3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Compliance manual.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1700C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10/29/14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12/3/14.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