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199—38.8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(476)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Universal service.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12/31/97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1/1/98.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