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199—38.2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Number portability.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4120C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11/7/18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12/12/18.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