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199—37.3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(477C)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Equipment.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 will authorize and maintain a list of the types of equipment to be distributed through the program.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3665C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2/28/18, effective 4/4/18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7/24/24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