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199—22.8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Registration of telecommunications service providers.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Each telecommunications service provider required to register with the commission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476.95A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register with the commission annually thereafter. Registration shall be completed electronically as provided by the commission. If a telecommunications service provider is not required to register, the telecommunications service provider shall file an annual report in compliance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199—Chapter 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shall issue an acknowledgment of registration within five business days of receipt of a provider’s completed application for registration. Such acknowledgment shall authorize the applicant to obtain telephone numbers, interconnect with other telecommunications service providers, cross railroad rights-of-way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476.27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provide telecommunications services within the state.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Registration may be transferred to another telecommunications service provider by filing a new or updated registration form. The commission shall serve an acknowledgment of the new registration within five business days of receipt.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Registration is required even though a telecommunications service provider has a certificate of public convenience and necessity issued prior to July 1, 2018, and the provider retains the rights conferred by that certificate.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22.8(4)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Telecommunications service providers that have not previously provided telecommunications service in Iowa shall register with the commission prior to providing telecommunications service in Iowa.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22.8(5)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Telecommunications service providers shall include with the registration a list of the exchanges where the telecommunications service provider offers telecommunications service, if applicable. A telecommunications service provider shall file an amended registration prior to expanding service to an exchange not listed on the registration or when exiting an exchange listed on the registration.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22.8(6)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Updated registrations are required when the contact information on the registration changes.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4831C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12/18/19, effective 1/22/20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7/24/24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76.95A.pdf" Type="http://schemas.openxmlformats.org/officeDocument/2006/relationships/hyperlink" Id="rId4"/>
    <Relationship TargetMode="External" Target="https://www.legis.iowa.gov/docs/iac/chapter/199.23.pdf" Type="http://schemas.openxmlformats.org/officeDocument/2006/relationships/hyperlink" Id="rId5"/>
    <Relationship TargetMode="External" Target="https://www.legis.iowa.gov/docs/ico/chapter/476.27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