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193G—7.1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shall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4">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3024C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