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193G—3.5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272C.2(4)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 registered interior designer shall be deemed to have complied with the continuing education requirements set forth in this chapter if during the continuing education compliance period the registrant: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Has served honorably on active duty in the military service;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a resident of another state or district having a continuing education requirement for registered interior design and has complied with all requirements of that state or district for practice therein;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a government employee working as a registered interior designer outside the United States.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shall have authority to make exceptions for reasons of individual hardship, including health (certified by a medical doctor) or other good cause. See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193—Chapter 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3025C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4/12/17, effective 5/17/17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72C.2.pdf" Type="http://schemas.openxmlformats.org/officeDocument/2006/relationships/hyperlink" Id="rId4"/>
    <Relationship TargetMode="External" Target="https://www.legis.iowa.gov/docs/iac/chapter/193.5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