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193G—3.1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shall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“Contact hour” </w:t>
      </w:r>
      <w:r>
        <w:rPr>
          <w:rFonts w:ascii="Times New Roman" w:hAnsi="Times New Roman"/>
          <w:b w:val="false"/>
          <w:i w:val="false"/>
          <w:color w:val="000000"/>
          <w:sz w:val="22"/>
        </w:rPr>
        <w:t>means one 60-minute clock hour of educational activity of which at least 50 minutes is devoted to instructional content. Where other units of credit are stated for an educational experience (e.g., “CEUs”), they shall be credited in terms of actual contact hours.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“Distance education” </w:t>
      </w:r>
      <w:r>
        <w:rPr>
          <w:rFonts w:ascii="Times New Roman" w:hAnsi="Times New Roman"/>
          <w:b w:val="false"/>
          <w:i w:val="false"/>
          <w:color w:val="000000"/>
          <w:sz w:val="22"/>
        </w:rPr>
        <w:t>means any education process based on the geographical separation of student and instructor.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“Health, safety and welfare subjects”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“HSW subjects” </w:t>
      </w:r>
      <w:r>
        <w:rPr>
          <w:rFonts w:ascii="Times New Roman" w:hAnsi="Times New Roman"/>
          <w:b w:val="false"/>
          <w:i w:val="false"/>
          <w:color w:val="000000"/>
          <w:sz w:val="22"/>
        </w:rPr>
        <w:t>means subjects that relate to the planning and designing of spaces and elements to minimize the risk of injury to persons or property. Such subjects include compliance with applicable building and safety codes, the planning and designing of spaces and elements that optimize over time the physically and mentally healthful use of those spaces and elements, and the planning and designing of spaces and elements that are durable, maintainable, cost-effective, environmentally conscientious and conservative of resources; that function properly in all relevant respects; that encourage access, functional independence and use by all relevant populations; that encourage user satisfaction, including aesthetic appeal; that promote a sense of user confidence and peace of mind; that integrate effectively with the surrounding environment; and that, in other similar ways, enhance the health, safety and well-being of the public.</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“Structured activity” </w:t>
      </w:r>
      <w:r>
        <w:rPr>
          <w:rFonts w:ascii="Times New Roman" w:hAnsi="Times New Roman"/>
          <w:b w:val="false"/>
          <w:i w:val="false"/>
          <w:color w:val="000000"/>
          <w:sz w:val="22"/>
        </w:rPr>
        <w:t>means a method of interior design-related learning led by a qualified individual and conducted or sponsored by a professional organization, technical organization, industry source or accredited college or university taught in person or through distance education.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4011C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