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on petition.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Agency action.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Within the time allowed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after receipt of a petition for a declaratory order, the administrator or designee shall take action on the petition as required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Issuance of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date of issuance of an order or of a refusal to issue an order is as defined in contested case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185—10.2(17A)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9.pdf" Type="http://schemas.openxmlformats.org/officeDocument/2006/relationships/hyperlink" Id="rId4"/>
    <Relationship TargetMode="External" Target="https://www.legis.iowa.gov/docs/ico/chapter/17A.9.pdf" Type="http://schemas.openxmlformats.org/officeDocument/2006/relationships/hyperlink" Id="rId5"/>
    <Relationship TargetMode="External" Target="https://www.legis.iowa.gov/docs/iac/rule/185.10.2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