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Inquiries concerning the status of a declaratory order proceeding may be made to the Administrator, Alcoholic Beverages Division, 1918 S.E. Hulsizer Road, Ankeny, Iowa 50021.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