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4">
        <w:r>
          <w:rPr>
            <w:rStyle w:val="Hyperlink"/>
            <w:rFonts w:ascii="Times New Roman" w:hAnsi="Times New Roman"/>
            <w:b w:val="false"/>
            <w:i w:val="false"/>
            <w:color w:val="000000"/>
            <w:sz w:val="22"/>
          </w:rPr>
          <w:t>17A.4A(8)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Alcoholic Beverages Division, 1918 S.E. Hulsizer Road, Ankeny, Iowa 50021.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6">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7">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Iowa Code section </w:t>
      </w:r>
      <w:hyperlink r:id="rId8">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Iowa Code section </w:t>
      </w:r>
      <w:hyperlink r:id="rId9">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0">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(5), and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Iowa Code section </w:t>
      </w:r>
      <w:hyperlink r:id="rId11">
        <w:r>
          <w:rPr>
            <w:rStyle w:val="Hyperlink"/>
            <w:rFonts w:ascii="Times New Roman" w:hAnsi="Times New Roman"/>
            <w:b w:val="false"/>
            <w:i w:val="false"/>
            <w:color w:val="000000"/>
            <w:sz w:val="22"/>
          </w:rPr>
          <w:t>17A.4A(6)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2">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13">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A.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17A.4A.pdf" Type="http://schemas.openxmlformats.org/officeDocument/2006/relationships/hyperlink" Id="rId6"/>
    <Relationship TargetMode="External" Target="https://www.legis.iowa.gov/docs/ico/chapter/17A.4A.pdf" Type="http://schemas.openxmlformats.org/officeDocument/2006/relationships/hyperlink" Id="rId7"/>
    <Relationship TargetMode="External" Target="https://www.legis.iowa.gov/docs/ico/chapter/17A.4A.pdf" Type="http://schemas.openxmlformats.org/officeDocument/2006/relationships/hyperlink" Id="rId8"/>
    <Relationship TargetMode="External" Target="https://www.legis.iowa.gov/docs/ico/chapter/17A.4A.pdf" Type="http://schemas.openxmlformats.org/officeDocument/2006/relationships/hyperlink" Id="rId9"/>
    <Relationship TargetMode="External" Target="https://www.legis.iowa.gov/docs/ico/chapter/17A.4A.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