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185—2.15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agency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agency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agency makes a rule effective prior to its indexing and publication in reliance upon the provisions of Iowa Code section </w:t>
      </w:r>
      <w:hyperlink r:id="rId4">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the agency shall employ all reasonable efforts to make its contents known to the persons who may be affected by that rule prior to the rule’s indexing and publication. The term “all reasonable efforts” requires the agency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agency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5">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(3) shall include in that rule a statement describing the reasonable efforts that will be used to comply with the requirements of subrule </w:t>
      </w:r>
      <w:hyperlink r:id="rId6">
        <w:r>
          <w:rPr>
            <w:rStyle w:val="Hyperlink"/>
            <w:rFonts w:ascii="Times New Roman" w:hAnsi="Times New Roman"/>
            <w:b w:val="false"/>
            <w:i w:val="false"/>
            <w:color w:val="000000"/>
            <w:sz w:val="22"/>
          </w:rPr>
          <w:t>2.15(2)</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5.pdf" Type="http://schemas.openxmlformats.org/officeDocument/2006/relationships/hyperlink" Id="rId4"/>
    <Relationship TargetMode="External" Target="https://www.legis.iowa.gov/docs/ico/chapter/17A.5.pdf" Type="http://schemas.openxmlformats.org/officeDocument/2006/relationships/hyperlink" Id="rId5"/>
    <Relationship TargetMode="External" Target="https://www.legis.iowa.gov/docs/iac/rule/185.2.15.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