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the agency may adopt that rule without publishing advance Notice of Intended Action in the Iowa Administrative Bulletin and without providing for written or oral public submissions prior to its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it adopts in reliance upon subrule </w:t>
      </w:r>
      <w:hyperlink r:id="rId4">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subrule </w:t>
      </w:r>
      <w:hyperlink r:id="rId5">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Such a petition shall be filed within one year of the publication of the specified rule in the Iowa Administrative Bulletin as an adopted rule. The rule-making proceeding on that rule shall be commenced within 60 days of the receipt of such a petition. After a standard rule-making proceeding commenced pursuant to this subrule, the agency may either readopt the rule it adopted without benefit of all usual procedures on the basis of subrule </w:t>
      </w:r>
      <w:hyperlink r:id="rId6">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2.10.pdf" Type="http://schemas.openxmlformats.org/officeDocument/2006/relationships/hyperlink" Id="rId4"/>
    <Relationship TargetMode="External" Target="https://www.legis.iowa.gov/docs/iac/rule/185.2.10.pdf" Type="http://schemas.openxmlformats.org/officeDocument/2006/relationships/hyperlink" Id="rId5"/>
    <Relationship TargetMode="External" Target="https://www.legis.iowa.gov/docs/iac/rule/185.2.1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