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Presiding officer.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Administrative law judge.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administrator may appoint an administrative law judge as presiding officer in all contested case hearings pursuant to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123.32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123.39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as provided otherwise by another provision of law, all rulings by an administrative law judge acting as presiding officer are subject to appeal to the administrator. A party must seek any available intra-agency appeal in order to exhaust adequate administrative remedies.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Administrator’s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provided by law, the administrator, when reviewing a proposed decision upon intra-agency appeal, shall have the powers of and shall comply with the provisions of this chapter which apply to presiding officers.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5392C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1/13/21, effective 2/17/21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3.32.pdf" Type="http://schemas.openxmlformats.org/officeDocument/2006/relationships/hyperlink" Id="rId4"/>
    <Relationship TargetMode="External" Target="https://www.legis.iowa.gov/docs/ico/chapter/123.3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