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185—10.6</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agency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agency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