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 written order in compliance with Iowa Code section </w:t>
      </w:r>
      <w:hyperlink r:id="rId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agency by emergency adjudicative order. Before issuing an emergency adjudicative order the agency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division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Contents. An emergency adjudicative order shall contain findings of fact, conclusions of law, and policy reasons to justify the determination of an immediate danger in the division’s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Delivery. 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