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Hearing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chapter </w:t>
      </w:r>
      <w:hyperlink r:id="rId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violation of the division’s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issued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complaint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hearing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hearing complaint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hearing complaint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hearing complaint,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