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(123,17A)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alcoholic beverages division consists of five commission members appointed by the governor and confirmed by the senate. The commission acts as a policy-making body and serves in an advisory capacity to the administrator. A quorum shall consist of at least three commission members.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Administrator.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Subject to senate confirmation, the governor appoints an administrator who conducts the daily operations of the division as prescribed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3.pdf" Type="http://schemas.openxmlformats.org/officeDocument/2006/relationships/hyperlink" Id="rId4"/>
    <Relationship TargetMode="External" Target="https://www.legis.iowa.gov/docs/ico/chapter/123.5.pdf" Type="http://schemas.openxmlformats.org/officeDocument/2006/relationships/hyperlink" Id="rId5"/>
    <Relationship TargetMode="External" Target="https://www.legis.iowa.gov/docs/ico/chapter/123.6.pdf" Type="http://schemas.openxmlformats.org/officeDocument/2006/relationships/hyperlink" Id="rId6"/>
    <Relationship TargetMode="External" Target="https://www.legis.iowa.gov/docs/ico/chapter/123.9.pdf" Type="http://schemas.openxmlformats.org/officeDocument/2006/relationships/hyperlink" Id="rId7"/>
    <Relationship TargetMode="External" Target="https://www.legis.iowa.gov/docs/ico/chapter/123.10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