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185—1.2</w:t>
      </w:r>
      <w:r>
        <w:rPr>
          <w:rFonts w:ascii="Times New Roman" w:hAnsi="Times New Roman"/>
          <w:b/>
          <w:i w:val="false"/>
          <w:color w:val="000000"/>
          <w:sz w:val="22"/>
        </w:rPr>
        <w:t xml:space="preserve">(123,17A) </w:t>
      </w:r>
      <w:r>
        <w:rPr>
          <w:rFonts w:ascii="Times New Roman" w:hAnsi="Times New Roman"/>
          <w:b/>
          <w:i w:val="false"/>
          <w:color w:val="000000"/>
          <w:sz w:val="22"/>
        </w:rPr>
        <w:t xml:space="preserve">Scope and rules. </w:t>
      </w:r>
      <w:r>
        <w:rPr>
          <w:rFonts w:ascii="Times New Roman" w:hAnsi="Times New Roman"/>
          <w:b w:val="false"/>
          <w:i w:val="false"/>
          <w:color w:val="000000"/>
          <w:sz w:val="22"/>
        </w:rPr>
        <w:t xml:space="preserve">Promulgated under Iowa Code chapters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these rules shall apply to all matters before the alcoholic beverages division. No rule shall in any way relieve a certificate of compliance holder, manufacturer, native distiller, vintner, brewer, wholesaler, alcohol carrier, wine direct shipper, retail alcohol licensee or wine permittee or beer permittee, or an agent or employee thereof from any duty under the laws of this state.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23.pdf" Type="http://schemas.openxmlformats.org/officeDocument/2006/relationships/hyperlink" Id="rId5"/>
    <Relationship TargetMode="External" Target="https://www.legis.iowa.gov/docs/ico/chapter/123.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