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codes.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Nothing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875—Chapters 61 through 63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provides an exemption, waiver, or variance from any otherwise applicable regulation or statute.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State fire marshal rules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661—Chapter 201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adopted by reference.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61.pdf" Type="http://schemas.openxmlformats.org/officeDocument/2006/relationships/hyperlink" Id="rId4"/>
    <Relationship TargetMode="External" Target="https://www.legis.iowa.gov/docs/iac/chapter/661.20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