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875—62.2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(88A) applies to all covered equipment. The remaining rules of this chapter apply to all covered equipment, except a bungee jump covered by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63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5.62.2.pdf" Type="http://schemas.openxmlformats.org/officeDocument/2006/relationships/hyperlink" Id="rId4"/>
    <Relationship TargetMode="External" Target="https://www.legis.iowa.gov/docs/iac/chapter/875.6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