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875—Chapters 61 through 63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do not apply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water park or water park attraction, including but not limited to a water slide, wave action pool, and lazy river. This subrule does not apply to an amusement ride that propels patrons using a power source other than gravity even though water is present.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live-animal ride.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vessel inspected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462A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amusement structure in which the patrons navigate on their own power and the patrons do not ride, climb, or walk on a mechanical component.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device that meets all of the following criteria: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Was designed and built to be operated by a coin, card, or token;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Was designed and built to be operated by the patron rather than an attendant;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Operates on self-contained wiring that was installed by the manufacturer;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Operates on less than 120 volts of electrical power;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within or is part of a structure subject to a state or local building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Playground equipment owned, maintained, and operated by any political subdivision of this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concession booth, amusement device, or amusement ride that meets all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owned and operated by a nonprofit organization or school;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 located in a building subject to inspection by the state fire marshal or a local government.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Nonmechanized physical fitness and playground equipment unless a fee is charged to use the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Physical fitness equipment that does not meet the definition of “amusement device.”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tramway used as a ski lift.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scenic railway operating on standard-gauge rails.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61.1(12)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zip line or climbing wall located at a camp or retreat owned or operated by a nonprofit religious, educational or charitable institution or association.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61.pdf" Type="http://schemas.openxmlformats.org/officeDocument/2006/relationships/hyperlink" Id="rId4"/>
    <Relationship TargetMode="External" Target="https://www.legis.iowa.gov/docs/ico/chapter/462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