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contained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definitions in this rule apply to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“Complimentary tickets,”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means tickets that are sold for less than 50 percent of the minimum price available to the general public and tickets for which no fee is charged.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“Contestant”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fights or is scheduled to fight in a match.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“Event”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program or card of one or more matches covered by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“Match”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mixed martial arts match.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“Mixed martial arts”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style of athletic contest that includes a combination of combative skills from different disciplines of the martial arts, including, without limitation, grappling, kicking and striking.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“MMA”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mixed martial arts.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A.pdf" Type="http://schemas.openxmlformats.org/officeDocument/2006/relationships/hyperlink" Id="rId4"/>
    <Relationship TargetMode="External" Target="https://www.legis.iowa.gov/docs/ico/chapter/90A.pdf" Type="http://schemas.openxmlformats.org/officeDocument/2006/relationships/hyperlink" Id="rId5"/>
    <Relationship TargetMode="External" Target="https://www.legis.iowa.gov/docs/ico/chapter/90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