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Down.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determining a technical knockout (TKO)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down includes a standing eight count where a contestant is still standing but is in a semiconscious state and cannot, in the opinion of the referee, continue the bout.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7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