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Weight restrictions.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Permission must be received from the commissioner before any contestant will be permitted to box an opponent with a weight differential greater than the following:</w:t>
      </w:r>
    </w:p>
    <w:tbl>
      <w:tblPr>
        <w:tblW w:w="5000" w:type="pct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595"/>
        <w:gridCol w:w="5595"/>
      </w:tblGrid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Contestants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Weight Differential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Under 135 pounds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6 pounds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135-160 pounds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12 pounds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160-190 pounds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18 pounds</w:t>
            </w:r>
          </w:p>
        </w:tc>
      </w:tr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Over 190 pounds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 restriction</w:t>
            </w:r>
          </w:p>
        </w:tc>
      </w:tr>
    </w:tbl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