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875—173.51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Stopping the fight.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throwing of a towel into the ring to indicate the defeat of a contestant will not be recognized by the referee. The fight will be stopped when the second or manager appears on the ring apron.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