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Technical knockout.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for championship fights of national recognition, the referee shall stop the fight after a fighter is knocked down three times in one round and declare the opponent a winner on a technical knockout (TKO).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