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875—173.41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Use of the ropes.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referee shall penalize a contestant who uses the ropes to gain advantage. The penalty is the deduction of points, and a warning to the contestant against continued use of the ropes to gain advantage.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