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875—173.30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Gloves.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Gloves shall not weigh less than 8 ounces for professional bouts and must be new for all main events and bouts of ten rounds or greater. All gloves shall be furnished by the promoter.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