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875—173.27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Ropes.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ropes will be a minimum of 3 in number, extending in a triple line 18 inches, 35 inches and 52 inches from the floor of the ring; at least 1 inch in diameter; and wrapped in soft materials. The ropes may not be closer to the ring posts than 18 inches. If 4 ropes are used, they will be proportionately spaced.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