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875—173.21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Abusive language.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use of foul or abusive language or mannerisms by any person associated with any bout will not be tolerated.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