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Weight classes.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Scale of weights:</w:t>
      </w:r>
    </w:p>
    <w:tbl>
      <w:tblPr>
        <w:tblW w:w="5000" w:type="pct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595"/>
        <w:gridCol w:w="5595"/>
      </w:tblGrid>
      <w:tr>
        <w:trPr>
          <w:trHeight w:val="255" w:hRule="atLeast"/>
        </w:trPr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559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[Pounds]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Flyweight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112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Bantamweight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118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Featherweight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126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Lightweight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135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Welterweight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147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Middleweight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160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Light heavyweight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175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Heavyweight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Over 175</w:t>
            </w:r>
          </w:p>
        </w:tc>
      </w:tr>
    </w:tbl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