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875—172.2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Separation of boxing and wrestling.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 boxing bouts shall be permitted in any professional wrestling show, nor shall any wrestling bouts be permitted in any boxing show.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