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875—169.6</w:t>
      </w:r>
      <w:r>
        <w:rPr>
          <w:rFonts w:ascii="Times New Roman" w:hAnsi="Times New Roman"/>
          <w:b/>
          <w:i w:val="false"/>
          <w:color w:val="000000"/>
          <w:sz w:val="22"/>
        </w:rPr>
        <w:t xml:space="preserve">(90A) </w:t>
      </w:r>
      <w:r>
        <w:rPr>
          <w:rFonts w:ascii="Times New Roman" w:hAnsi="Times New Roman"/>
          <w:b/>
          <w:i w:val="false"/>
          <w:color w:val="000000"/>
          <w:sz w:val="22"/>
        </w:rPr>
        <w:t xml:space="preserve">Promoter responsibilities. </w:t>
      </w:r>
      <w:r>
        <w:rPr>
          <w:rFonts w:ascii="Times New Roman" w:hAnsi="Times New Roman"/>
          <w:b w:val="false"/>
          <w:i w:val="false"/>
          <w:color w:val="000000"/>
          <w:sz w:val="22"/>
        </w:rPr>
        <w:t xml:space="preserve">The promoter of a professional wrestling event is responsible for subrules </w:t>
      </w:r>
      <w:r>
        <w:rPr>
          <w:rFonts w:ascii="Times New Roman" w:hAnsi="Times New Roman"/>
          <w:b w:val="false"/>
          <w:i w:val="false"/>
          <w:color w:val="000000"/>
          <w:sz w:val="22"/>
        </w:rPr>
        <w:t>169.6(1) through 169.6(6)</w:t>
      </w:r>
      <w:r>
        <w:rPr>
          <w:rFonts w:ascii="Times New Roman" w:hAnsi="Times New Roman"/>
          <w:b w:val="false"/>
          <w:i w:val="false"/>
          <w:color w:val="000000"/>
          <w:sz w:val="22"/>
        </w:rPr>
        <w:t>. All other promoters are responsible for each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169.6(1)</w:t>
      </w:r>
      <w:r>
        <w:rPr>
          <w:rFonts w:ascii="Times New Roman" w:hAnsi="Times New Roman"/>
          <w:b w:val="false"/>
          <w:i w:val="false"/>
          <w:color w:val="000000"/>
          <w:sz w:val="22"/>
        </w:rPr>
        <w:t> </w:t>
      </w:r>
      <w:r>
        <w:rPr>
          <w:rFonts w:ascii="Times New Roman" w:hAnsi="Times New Roman"/>
          <w:b w:val="false"/>
          <w:i w:val="false"/>
          <w:color w:val="000000"/>
          <w:sz w:val="22"/>
        </w:rPr>
        <w:t xml:space="preserve">Ensure compliance with Iowa Code chapter </w:t>
      </w:r>
      <w:hyperlink r:id="rId4">
        <w:r>
          <w:rPr>
            <w:rStyle w:val="Hyperlink"/>
            <w:rFonts w:ascii="Times New Roman" w:hAnsi="Times New Roman"/>
            <w:b w:val="false"/>
            <w:i w:val="false"/>
            <w:color w:val="000000"/>
            <w:sz w:val="22"/>
          </w:rPr>
          <w:t>90A</w:t>
        </w:r>
      </w:hyperlink>
      <w:r>
        <w:rPr>
          <w:rFonts w:ascii="Times New Roman" w:hAnsi="Times New Roman"/>
          <w:b w:val="false"/>
          <w:i w:val="false"/>
          <w:color w:val="000000"/>
          <w:sz w:val="22"/>
        </w:rPr>
        <w:t xml:space="preserve"> and applicable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169.6(2)</w:t>
      </w:r>
      <w:r>
        <w:rPr>
          <w:rFonts w:ascii="Times New Roman" w:hAnsi="Times New Roman"/>
          <w:b w:val="false"/>
          <w:i w:val="false"/>
          <w:color w:val="000000"/>
          <w:sz w:val="22"/>
        </w:rPr>
        <w:t> </w:t>
      </w:r>
      <w:r>
        <w:rPr>
          <w:rFonts w:ascii="Times New Roman" w:hAnsi="Times New Roman"/>
          <w:b w:val="false"/>
          <w:i w:val="false"/>
          <w:color w:val="000000"/>
          <w:sz w:val="22"/>
        </w:rPr>
        <w:t>Ensure that the referees are familiar with and enforce the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169.6(3)</w:t>
      </w:r>
      <w:r>
        <w:rPr>
          <w:rFonts w:ascii="Times New Roman" w:hAnsi="Times New Roman"/>
          <w:b w:val="false"/>
          <w:i w:val="false"/>
          <w:color w:val="000000"/>
          <w:sz w:val="22"/>
        </w:rPr>
        <w:t> </w:t>
      </w:r>
      <w:r>
        <w:rPr>
          <w:rFonts w:ascii="Times New Roman" w:hAnsi="Times New Roman"/>
          <w:b w:val="false"/>
          <w:i w:val="false"/>
          <w:color w:val="000000"/>
          <w:sz w:val="22"/>
        </w:rPr>
        <w:t>Be responsible for the conduct and attendance of all officials and participants.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169.6(4)</w:t>
      </w:r>
      <w:r>
        <w:rPr>
          <w:rFonts w:ascii="Times New Roman" w:hAnsi="Times New Roman"/>
          <w:b w:val="false"/>
          <w:i w:val="false"/>
          <w:color w:val="000000"/>
          <w:sz w:val="22"/>
        </w:rPr>
        <w:t> </w:t>
      </w:r>
      <w:r>
        <w:rPr>
          <w:rFonts w:ascii="Times New Roman" w:hAnsi="Times New Roman"/>
          <w:b w:val="false"/>
          <w:i w:val="false"/>
          <w:color w:val="000000"/>
          <w:sz w:val="22"/>
        </w:rPr>
        <w:t>Ensure that adequate public safety is maintained at all events. Adequate personnel provided by a private security company and at least one certified law enforcement officer shall be furnished by the promoter.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169.6(5)</w:t>
      </w:r>
      <w:r>
        <w:rPr>
          <w:rFonts w:ascii="Times New Roman" w:hAnsi="Times New Roman"/>
          <w:b w:val="false"/>
          <w:i w:val="false"/>
          <w:color w:val="000000"/>
          <w:sz w:val="22"/>
        </w:rPr>
        <w:t> </w:t>
      </w:r>
      <w:r>
        <w:rPr>
          <w:rFonts w:ascii="Times New Roman" w:hAnsi="Times New Roman"/>
          <w:b w:val="false"/>
          <w:i w:val="false"/>
          <w:color w:val="000000"/>
          <w:sz w:val="22"/>
        </w:rPr>
        <w:t>Ensure that a referee inspects the gloves, bandages, and body of each contestant for foreign substances that might be detrimental to an opponent.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169.6(6)</w:t>
      </w:r>
      <w:r>
        <w:rPr>
          <w:rFonts w:ascii="Times New Roman" w:hAnsi="Times New Roman"/>
          <w:b w:val="false"/>
          <w:i w:val="false"/>
          <w:color w:val="000000"/>
          <w:sz w:val="22"/>
        </w:rPr>
        <w:t> </w:t>
      </w:r>
      <w:r>
        <w:rPr>
          <w:rFonts w:ascii="Times New Roman" w:hAnsi="Times New Roman"/>
          <w:b w:val="false"/>
          <w:i w:val="false"/>
          <w:color w:val="000000"/>
          <w:sz w:val="22"/>
        </w:rPr>
        <w:t>Ensure that contestants have closely trimmed fingernails.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169.6(7)</w:t>
      </w:r>
      <w:r>
        <w:rPr>
          <w:rFonts w:ascii="Times New Roman" w:hAnsi="Times New Roman"/>
          <w:b w:val="false"/>
          <w:i w:val="false"/>
          <w:color w:val="000000"/>
          <w:sz w:val="22"/>
        </w:rPr>
        <w:t> </w:t>
      </w:r>
      <w:r>
        <w:rPr>
          <w:rFonts w:ascii="Times New Roman" w:hAnsi="Times New Roman"/>
          <w:b w:val="false"/>
          <w:i w:val="false"/>
          <w:color w:val="000000"/>
          <w:sz w:val="22"/>
        </w:rPr>
        <w:t>Provide officials and participants who are subject to approval by the commissioner.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169.6(8)</w:t>
      </w:r>
      <w:r>
        <w:rPr>
          <w:rFonts w:ascii="Times New Roman" w:hAnsi="Times New Roman"/>
          <w:b w:val="false"/>
          <w:i w:val="false"/>
          <w:color w:val="000000"/>
          <w:sz w:val="22"/>
        </w:rPr>
        <w:t> </w:t>
      </w:r>
      <w:r>
        <w:rPr>
          <w:rFonts w:ascii="Times New Roman" w:hAnsi="Times New Roman"/>
          <w:b w:val="false"/>
          <w:i w:val="false"/>
          <w:color w:val="000000"/>
          <w:sz w:val="22"/>
        </w:rPr>
        <w:t>Be available to the commissioner throughout an event or identify a designee who will be: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Available to the commissioner throughout an event;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Authorized by the promoter to address issues that may arise.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169.6(9)</w:t>
      </w:r>
      <w:r>
        <w:rPr>
          <w:rFonts w:ascii="Times New Roman" w:hAnsi="Times New Roman"/>
          <w:b w:val="false"/>
          <w:i w:val="false"/>
          <w:color w:val="000000"/>
          <w:sz w:val="22"/>
        </w:rPr>
        <w:t> </w:t>
      </w:r>
      <w:r>
        <w:rPr>
          <w:rFonts w:ascii="Times New Roman" w:hAnsi="Times New Roman"/>
          <w:b w:val="false"/>
          <w:i w:val="false"/>
          <w:color w:val="000000"/>
          <w:sz w:val="22"/>
        </w:rPr>
        <w:t>Enter into a written contract with each contestant using the form furnished by the commissioner. Other adequate proof of acceptance of terms will be considered an agreement between a contestant, the contestant’s manager and the promoter, pending the actual signing of the contract.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169.6(10)</w:t>
      </w:r>
      <w:r>
        <w:rPr>
          <w:rFonts w:ascii="Times New Roman" w:hAnsi="Times New Roman"/>
          <w:b w:val="false"/>
          <w:i w:val="false"/>
          <w:color w:val="000000"/>
          <w:sz w:val="22"/>
        </w:rPr>
        <w:t> </w:t>
      </w:r>
      <w:r>
        <w:rPr>
          <w:rFonts w:ascii="Times New Roman" w:hAnsi="Times New Roman"/>
          <w:b w:val="false"/>
          <w:i w:val="false"/>
          <w:color w:val="000000"/>
          <w:sz w:val="22"/>
        </w:rPr>
        <w:t>Provide appropriate gloves.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169.6(11)</w:t>
      </w:r>
      <w:r>
        <w:rPr>
          <w:rFonts w:ascii="Times New Roman" w:hAnsi="Times New Roman"/>
          <w:b w:val="false"/>
          <w:i w:val="false"/>
          <w:color w:val="000000"/>
          <w:sz w:val="22"/>
        </w:rPr>
        <w:t> </w:t>
      </w:r>
      <w:r>
        <w:rPr>
          <w:rFonts w:ascii="Times New Roman" w:hAnsi="Times New Roman"/>
          <w:b w:val="false"/>
          <w:i w:val="false"/>
          <w:color w:val="000000"/>
          <w:sz w:val="22"/>
        </w:rPr>
        <w:t>Provide and maintain a container with a solution able to clean bodily fluids from any part of the cage, cage enclosure, or floor.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169.6(12)</w:t>
      </w:r>
      <w:r>
        <w:rPr>
          <w:rFonts w:ascii="Times New Roman" w:hAnsi="Times New Roman"/>
          <w:b w:val="false"/>
          <w:i w:val="false"/>
          <w:color w:val="000000"/>
          <w:sz w:val="22"/>
        </w:rPr>
        <w:t> </w:t>
      </w:r>
      <w:r>
        <w:rPr>
          <w:rFonts w:ascii="Times New Roman" w:hAnsi="Times New Roman"/>
          <w:b w:val="false"/>
          <w:i w:val="false"/>
          <w:color w:val="000000"/>
          <w:sz w:val="22"/>
        </w:rPr>
        <w:t>Ensure that an ambulance and ambulance service authorized at the EMT-B, EMT-I, EMT-P or paramedic specialist level are present at the event. A promoter is fully responsible for all charges assessed by the ambulance service related to the event except: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Charges covered by insurance.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Charges for services provided to persons other than participants and officials.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169.6(13)</w:t>
      </w:r>
      <w:r>
        <w:rPr>
          <w:rFonts w:ascii="Times New Roman" w:hAnsi="Times New Roman"/>
          <w:b w:val="false"/>
          <w:i w:val="false"/>
          <w:color w:val="000000"/>
          <w:sz w:val="22"/>
        </w:rPr>
        <w:t> </w:t>
      </w:r>
      <w:r>
        <w:rPr>
          <w:rFonts w:ascii="Times New Roman" w:hAnsi="Times New Roman"/>
          <w:b w:val="false"/>
          <w:i w:val="false"/>
          <w:color w:val="000000"/>
          <w:sz w:val="22"/>
        </w:rPr>
        <w:t>Ensure that contestants are wearing appropriate attire, gloves, and other necessary equipment.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169.6(14)</w:t>
      </w:r>
      <w:r>
        <w:rPr>
          <w:rFonts w:ascii="Times New Roman" w:hAnsi="Times New Roman"/>
          <w:b w:val="false"/>
          <w:i w:val="false"/>
          <w:color w:val="000000"/>
          <w:sz w:val="22"/>
        </w:rPr>
        <w:t> </w:t>
      </w:r>
      <w:r>
        <w:rPr>
          <w:rFonts w:ascii="Times New Roman" w:hAnsi="Times New Roman"/>
          <w:b w:val="false"/>
          <w:i w:val="false"/>
          <w:color w:val="000000"/>
          <w:sz w:val="22"/>
        </w:rPr>
        <w:t>Provide a suitable, clean, and private space for contestants to change clothes.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169.6(15)</w:t>
      </w:r>
      <w:r>
        <w:rPr>
          <w:rFonts w:ascii="Times New Roman" w:hAnsi="Times New Roman"/>
          <w:b w:val="false"/>
          <w:i w:val="false"/>
          <w:color w:val="000000"/>
          <w:sz w:val="22"/>
        </w:rPr>
        <w:t> </w:t>
      </w:r>
      <w:r>
        <w:rPr>
          <w:rFonts w:ascii="Times New Roman" w:hAnsi="Times New Roman"/>
          <w:b w:val="false"/>
          <w:i w:val="false"/>
          <w:color w:val="000000"/>
          <w:sz w:val="22"/>
        </w:rPr>
        <w:t>Submit to the ringside physician or physician assistant no later than at the time of the physicals test results showing that each contestant scheduled for the event tested negative for the human immunodeficiency, hepatitis B, and hepatitis C viruses within 12 months prior to the event. The contestant shall not participate and the physician or physician assistant shall notify the promoter that the contestant is prohibited from participating for medical reasons if any of the following occurs: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promoter does not produce timely proof of testing;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test results are positive;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laboratory is not properly certified;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test was performed more than 12 months prior to the event;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test results are otherwise deficient.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169.6(16)</w:t>
      </w:r>
      <w:r>
        <w:rPr>
          <w:rFonts w:ascii="Times New Roman" w:hAnsi="Times New Roman"/>
          <w:b w:val="false"/>
          <w:i w:val="false"/>
          <w:color w:val="000000"/>
          <w:sz w:val="22"/>
        </w:rPr>
        <w:t> </w:t>
      </w:r>
      <w:r>
        <w:rPr>
          <w:rFonts w:ascii="Times New Roman" w:hAnsi="Times New Roman"/>
          <w:b w:val="false"/>
          <w:i w:val="false"/>
          <w:color w:val="000000"/>
          <w:sz w:val="22"/>
        </w:rPr>
        <w:t>Obtain from a company authorized to do business in the state of Iowa $10,000 of health insurance coverage on each contestant to provide for medical, surgical and hospital care for injuries sustained and illnesses contracted during the event. If there is a deductible, it shall not exceed $1,500. If the contestant pays for covered care, the insurance proceeds shall be paid to the contestant or the contestant’s beneficiaries as reimbursement for payment. In the event of a claim, payment of the deductible is the sole responsibility of the promoter.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169.6(17)</w:t>
      </w:r>
      <w:r>
        <w:rPr>
          <w:rFonts w:ascii="Times New Roman" w:hAnsi="Times New Roman"/>
          <w:b w:val="false"/>
          <w:i w:val="false"/>
          <w:color w:val="000000"/>
          <w:sz w:val="22"/>
        </w:rPr>
        <w:t> </w:t>
      </w:r>
      <w:r>
        <w:rPr>
          <w:rFonts w:ascii="Times New Roman" w:hAnsi="Times New Roman"/>
          <w:b w:val="false"/>
          <w:i w:val="false"/>
          <w:color w:val="000000"/>
          <w:sz w:val="22"/>
        </w:rPr>
        <w:t>Obtain from a company authorized to do business in the state of Iowa no less than $10,000 of life insurance coverage on each contestant to cover death caused by injuries sustained or illnesses contracted during the event.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169.6(18)</w:t>
      </w:r>
      <w:r>
        <w:rPr>
          <w:rFonts w:ascii="Times New Roman" w:hAnsi="Times New Roman"/>
          <w:b w:val="false"/>
          <w:i w:val="false"/>
          <w:color w:val="000000"/>
          <w:sz w:val="22"/>
        </w:rPr>
        <w:t> </w:t>
      </w:r>
      <w:r>
        <w:rPr>
          <w:rFonts w:ascii="Times New Roman" w:hAnsi="Times New Roman"/>
          <w:b w:val="false"/>
          <w:i w:val="false"/>
          <w:color w:val="000000"/>
          <w:sz w:val="22"/>
        </w:rPr>
        <w:t>No later than the day of the event, ensure that each contestant makes available to the commissioner’s representative suitable proof of age consisting of one of the following documents: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certified birth certificate;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passport;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certified baptismal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U.S. visa;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An identification card issued to the contestant by a governmental entity and that includes the contestant’s photograph and birth date;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U.S. resident alien card.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169.6(19)</w:t>
      </w:r>
      <w:r>
        <w:rPr>
          <w:rFonts w:ascii="Times New Roman" w:hAnsi="Times New Roman"/>
          <w:b w:val="false"/>
          <w:i w:val="false"/>
          <w:color w:val="000000"/>
          <w:sz w:val="22"/>
        </w:rPr>
        <w:t> </w:t>
      </w:r>
      <w:r>
        <w:rPr>
          <w:rFonts w:ascii="Times New Roman" w:hAnsi="Times New Roman"/>
          <w:b w:val="false"/>
          <w:i w:val="false"/>
          <w:color w:val="000000"/>
          <w:sz w:val="22"/>
        </w:rPr>
        <w:t>Ensure that participants and officials behave in a professional manner at all times.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169.6(20)</w:t>
      </w:r>
      <w:r>
        <w:rPr>
          <w:rFonts w:ascii="Times New Roman" w:hAnsi="Times New Roman"/>
          <w:b w:val="false"/>
          <w:i w:val="false"/>
          <w:color w:val="000000"/>
          <w:sz w:val="22"/>
        </w:rPr>
        <w:t> </w:t>
      </w:r>
      <w:r>
        <w:rPr>
          <w:rFonts w:ascii="Times New Roman" w:hAnsi="Times New Roman"/>
          <w:b w:val="false"/>
          <w:i w:val="false"/>
          <w:color w:val="000000"/>
          <w:sz w:val="22"/>
        </w:rPr>
        <w:t>Ensure that participants and officials refrain from: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Fighting with anyone other than a scheduled opponent;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Fighting outside the 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Throwing objects;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Making obscene gestures.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169.6(21)</w:t>
      </w:r>
      <w:r>
        <w:rPr>
          <w:rFonts w:ascii="Times New Roman" w:hAnsi="Times New Roman"/>
          <w:b w:val="false"/>
          <w:i w:val="false"/>
          <w:color w:val="000000"/>
          <w:sz w:val="22"/>
        </w:rPr>
        <w:t> </w:t>
      </w:r>
      <w:r>
        <w:rPr>
          <w:rFonts w:ascii="Times New Roman" w:hAnsi="Times New Roman"/>
          <w:b w:val="false"/>
          <w:i w:val="false"/>
          <w:color w:val="000000"/>
          <w:sz w:val="22"/>
        </w:rPr>
        <w:t xml:space="preserve">Establish through </w:t>
      </w:r>
      <w:hyperlink r:id="rId5">
        <w:r>
          <w:rPr>
            <w:rStyle w:val="Hyperlink"/>
            <w:rFonts w:ascii="Times New Roman" w:hAnsi="Times New Roman"/>
            <w:b w:val="false"/>
            <w:i w:val="false"/>
            <w:color w:val="000000"/>
            <w:sz w:val="22"/>
            <w:u w:val="single"/>
          </w:rPr>
          <w:t>mixedmartialarts.com</w:t>
        </w:r>
      </w:hyperlink>
      <w:r>
        <w:rPr>
          <w:rFonts w:ascii="Times New Roman" w:hAnsi="Times New Roman"/>
          <w:b w:val="false"/>
          <w:i w:val="false"/>
          <w:color w:val="000000"/>
          <w:sz w:val="22"/>
        </w:rPr>
        <w:t xml:space="preserve"> that no contestant on an amateur card has participated in a reported professional mixed martial arts match.</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8835C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90A.pdf" Type="http://schemas.openxmlformats.org/officeDocument/2006/relationships/hyperlink" Id="rId4"/>
    <Relationship TargetMode="External" Target="http://mixedmartialarts.com" Type="http://schemas.openxmlformats.org/officeDocument/2006/relationships/hyperlink" Id="rId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