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875—169.2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following definitions apply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875—Chapters 169 through 177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“Commissioner”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state commissioner of athletics, who is also the director of the department of inspections, appeals, and licensing, or the director’s designee.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“Physician”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includes a physician assistant unless otherwise noted.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“Professional wrestling”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is an exhibition in which the participants display their skills in a physical struggle against each other for entertainment and does not comprise a bona fide athletic contest or competition.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875.169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