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Duplicate permits and licenses.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Duplicate original permits and licenses are available from the department for a $10 fee.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