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asbestos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Regulation of encapsulation, removal and abatement procedures are found in 875—Chapters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Nothing in this chapter provides an exemption, waiver, or variance from any otherwise applicable regulation or statute.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10.pdf" Type="http://schemas.openxmlformats.org/officeDocument/2006/relationships/hyperlink" Id="rId4"/>
    <Relationship TargetMode="External" Target="https://www.legis.iowa.gov/docs/iac/chapter/875.26.pdf" Type="http://schemas.openxmlformats.org/officeDocument/2006/relationships/hyperlink" Id="rId5"/>
    <Relationship TargetMode="External" Target="https://www.legis.iowa.gov/docs/iac/chapter/567.23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