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875—150.12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(91C)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Concurrent 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Actions under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875—150.10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(91C)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875—150.11(91C)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proceed at the same time against a contractor.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150.10.pdf" Type="http://schemas.openxmlformats.org/officeDocument/2006/relationships/hyperlink" Id="rId4"/>
    <Relationship TargetMode="External" Target="https://www.legis.iowa.gov/docs/iac/rule/875.150.1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