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199—35.1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Authority and 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476.6(13)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476.6(15)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relating to the energy efficiency and demand response plans and reports filed by rate-regulated natural gas and electric utilities. The purpose of these rules is to establish requirements for energy efficiency and demand response plans, modifications, prudence reviews, and cost-recovery tariffs.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76.pdf" Type="http://schemas.openxmlformats.org/officeDocument/2006/relationships/hyperlink" Id="rId4"/>
    <Relationship TargetMode="External" Target="https://www.legis.iowa.gov/docs/ico/chapter/476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