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199—21.14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Meter testing for sanitary sewage disposal service.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utility uses separate meters to measure the volume of sewage disposal, the separate meters will be tested in substantial conformity with the requirements of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199—21.6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(476).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99.21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