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 MAKING</w:t>
      </w:r>
    </w:p>
    <w:p>
      <w:pPr>
        <w:spacing w:before="0" w:after="0"/>
        <w:ind w:left="120"/>
        <w:jc w:val="center"/>
      </w:pPr>
      <w:r>
        <w:rPr>
          <w:rFonts w:ascii="Times New Roman" w:hAnsi="Times New Roman"/>
          <w:b w:val="false"/>
          <w:i w:val="false"/>
          <w:color w:val="000000"/>
          <w:sz w:val="14"/>
        </w:rPr>
        <w:t>[Prior to 5/18/88, see Higher Education Loan Authority, 480—Ch 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higher education loan authority hereby adopts the petitions for rule making segments of the Uniform Administrative Rules which are printed in the first Volume of the Iowa Administrative Code, with the following amendments.</w:t>
      </w:r>
    </w:p>
    <w:p>
      <w:pPr>
        <w:spacing w:before="0" w:after="0"/>
        <w:ind w:left="120"/>
        <w:jc w:val="both"/>
      </w:pPr>
      <w:r>
        <w:rPr>
          <w:rFonts w:ascii="Times New Roman" w:hAnsi="Times New Roman"/>
          <w:b/>
          <w:i w:val="false"/>
          <w:color w:val="000000"/>
          <w:sz w:val="22"/>
        </w:rPr>
        <w:t>284—2.1</w:t>
      </w:r>
      <w:r>
        <w:rPr>
          <w:rFonts w:ascii="Times New Roman" w:hAnsi="Times New Roman"/>
          <w:b/>
          <w:i w:val="false"/>
          <w:color w:val="000000"/>
          <w:sz w:val="22"/>
        </w:rPr>
        <w:t xml:space="preserve">(261A)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HIGHER EDUCATION LOAN AUTHORITY”</w:t>
      </w:r>
    </w:p>
    <w:p>
      <w:pPr>
        <w:spacing w:before="210" w:after="0"/>
        <w:ind w:left="120"/>
        <w:jc w:val="both"/>
      </w:pPr>
      <w:r>
        <w:rPr>
          <w:rFonts w:ascii="Times New Roman" w:hAnsi="Times New Roman"/>
          <w:b/>
          <w:i w:val="false"/>
          <w:color w:val="000000"/>
          <w:sz w:val="22"/>
        </w:rPr>
        <w:t>284—2.3</w:t>
      </w:r>
      <w:r>
        <w:rPr>
          <w:rFonts w:ascii="Times New Roman" w:hAnsi="Times New Roman"/>
          <w:b/>
          <w:i w:val="false"/>
          <w:color w:val="000000"/>
          <w:sz w:val="22"/>
        </w:rPr>
        <w:t xml:space="preserve">(261A)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Executive Director, 309 Equitable Building, Des Moines, Iowa 50309.</w:t>
      </w:r>
    </w:p>
    <w:p>
      <w:pPr>
        <w:spacing w:before="0" w:after="0"/>
        <w:ind w:left="120"/>
        <w:jc w:val="center"/>
      </w:pPr>
      <w:r>
        <w:rPr>
          <w:rFonts w:ascii="Times New Roman" w:hAnsi="Times New Roman"/>
          <w:b w:val="false"/>
          <w:i w:val="false"/>
          <w:color w:val="000000"/>
          <w:sz w:val="21"/>
        </w:rPr>
        <w:t>[Filed 4/15/86, Notice 2/12/86—published 5/7/86, effective 6/11/86]</w:t>
      </w:r>
    </w:p>
    <w:p>
      <w:pPr>
        <w:spacing w:before="0" w:after="0"/>
        <w:ind w:left="120"/>
        <w:jc w:val="center"/>
      </w:pPr>
      <w:r>
        <w:rPr>
          <w:rFonts w:ascii="Times New Roman" w:hAnsi="Times New Roman"/>
          <w:b w:val="false"/>
          <w:i w:val="false"/>
          <w:color w:val="000000"/>
          <w:sz w:val="21"/>
        </w:rPr>
        <w:t>[Filed 10/31/86, Notice 9/10/86—published 11/19/86, effective 12/24/86]</w:t>
      </w:r>
    </w:p>
    <w:p>
      <w:pPr>
        <w:spacing w:before="0" w:after="0"/>
        <w:ind w:left="120"/>
        <w:jc w:val="center"/>
      </w:pPr>
      <w:r>
        <w:rPr>
          <w:rFonts w:ascii="Times New Roman" w:hAnsi="Times New Roman"/>
          <w:b w:val="false"/>
          <w:i w:val="false"/>
          <w:color w:val="000000"/>
          <w:sz w:val="21"/>
        </w:rPr>
        <w:t>[Filed 4/28/88, Notice 3/23/88—published 5/18/88, effective 6/22/88]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