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DECLARATORY ORDERS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4/10/29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city development board hereby adopts, with the following exceptions and amendments, the Uniform Rules on Agency Procedure relating to declaratory orders, which are published at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  <w:u w:val="single"/>
          </w:rPr>
          <w:t>www.legis.iowa.gov/docs/publications/ACOD/767408.pdf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. 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7702C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3/6/24, effective 4/10/24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263—4.1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Petition for declaratory order.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In lieu of “(designate agency)”, insert “city development board”. In lieu of “(designate office)”, insert “City Development Board, Iowa Economic Development Authority, 1963 Bell Avenue, Suite 200, Des Moines, Iowa 50315”.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In lieu of “(AGENCY NAME)” as the caption on the petition form, insert “BEFORE THE CITY DEVELOPMENT BOARD”. 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7702C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3/6/24, effective 4/10/24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263—4.2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Notice of petition.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In lieu of “___ days (15 or less)”, insert “15 days”. 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7702C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3/6/24, effective 4/10/24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263—4.3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Intervention.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4.3(1)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In lieu of “___ days”, insert “15 days”. 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7702C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3/6/24, effective 4/10/24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263—4.5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Inquiries.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In lieu of “(designate official by full title and address)”, insert “City Development Board, Iowa Economic Development Authority, 1963 Bell Avenue, Suite 200, Des Moines, Iowa 50315”. 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7702C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3/6/24, effective 4/10/24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These rules are intended to implement Iowa Code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17A.9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11/20/02, Notice 7/10/02—published 12/11/02, effective 1/15/03]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[Editorial change: IAC Supplement 4/21/21]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7702C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7134C, IAB 12/13/23)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3/6/24, effective 4/10/24]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://www.legis.iowa.gov/docs/publications/ACOD/767408.pdf" Type="http://schemas.openxmlformats.org/officeDocument/2006/relationships/hyperlink" Id="rId5"/>
    <Relationship TargetMode="External" Target="https://www.legis.iowa.gov/docs/ico/chapter/17A.9.pdf" Type="http://schemas.openxmlformats.org/officeDocument/2006/relationships/hyperlink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