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4/10/29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city development board hereby adopts, with the following exceptions and amendments, the Uniform Rules on Agency Procedure relating to petitions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www.legis.iowa.gov/docs/publications/ACOD/767408.pdf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263—3.1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“(designate office)”, insert “City Development Board, Iowa Economic Development Authority, 1963 Bell Avenue, Suite 200, Des Moines, Iowa 50315”.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“(AGENCY NAME)” as the caption of the petition form, insert “BEFORE THE CITY DEVELOPMENT BOARD”.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263—3.3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lieu of “(designate official by full title and address)”, insert “City Development Board, Iowa Economic Development Authority, 1963 Bell Avenue, Suite 200, Des Moines, Iowa 50315”.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11/20/02, Notice 7/10/02—published 12/11/02, effective 1/15/03]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4/21/21]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7701C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7133C, IAB 12/13/23)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3/6/24, effective 4/10/24]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publications/ACOD/767408.pdf" Type="http://schemas.openxmlformats.org/officeDocument/2006/relationships/hyperlink" Id="rId5"/>
    <Relationship TargetMode="External" Target="https://www.legis.iowa.gov/docs/ico/chapter/17A.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