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2/8/89, Veterinary Medicine, Board of[842] 1.4]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veterinary medicine board hereby adopts, with the following exceptions and amendments, the Uniform Rules on Agency Procedure relating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“agency”, insert “the board of veterinary medicine (hereinafter referred to as ‘the board’)”.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“(commission, board, council, director)”, insert “board”.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“(specify time period)”, insert “one year”.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“(identify office and address)”, insert “the State Veterinarian, Department of Agriculture and Land Stewardship, Wallace State Office Building, 502 E. 9th Street, Des Moines, Iowa 50319-0053”.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office and telephone number)”, insert “the state veterinarian office at 515.281.8617”.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office)”, insert “state veterinarian’s office”.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“(specify the office and address)”, insert “the State Veterinarian, Department of Agriculture and Land Stewardship, Wallace State Office Building, 502 E. 9th Street, Des Moines, Iowa 50319-0053”.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(17A,169,272C)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“(agency head)”, insert “chairperson of the board”.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3/2/78, Notice 9/21/77—published 3/22/78, effective 4/26/78]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1/20/89, Notice 11/16/88—published 2/8/89, effective 3/15/89]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7/1/99]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4/23/08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6/18/08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9/24/08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10/29/08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8013C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7559C,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7/1/24]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169.pdf" Type="http://schemas.openxmlformats.org/officeDocument/2006/relationships/hyperlink" Id="rId7"/>
    <Relationship TargetMode="External" Target="https://www.legis.iowa.gov/docs/ico/chapter/272C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