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685—15.1</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office of state archaeologist (OSA).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263B.10</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state archaeologist or a person lawfully delegated authority by the state archaeologist to act for the agency in implementing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685—15.2</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state archaeologist at OSA, 700 South Clinton Street Building, University of Iowa, Iowa City, Iowa 52242; or telephone (319)384-0751.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or university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or in person. The office may also accommodate telephone requests where appropriate. Requests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Upon request, the custodian shall promptly give notice to the requester of the reason for any delay in access to an open record and an estimate of the length of that delay. The custodian of a record may deny access to the record by members of the public only on the grounds that such a denial is warranted under Iowa Code section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3">
        <w:r>
          <w:rPr>
            <w:rStyle w:val="Hyperlink"/>
            <w:rFonts w:ascii="Times New Roman" w:hAnsi="Times New Roman"/>
            <w:b w:val="false"/>
            <w:i w:val="false"/>
            <w:color w:val="000000"/>
            <w:sz w:val="22"/>
          </w:rPr>
          <w:t>685—15.3</w:t>
        </w:r>
      </w:hyperlink>
      <w:r>
        <w:rPr>
          <w:rFonts w:ascii="Times New Roman" w:hAnsi="Times New Roman"/>
          <w:b w:val="false"/>
          <w:i w:val="false"/>
          <w:color w:val="000000"/>
          <w:sz w:val="22"/>
        </w:rPr>
        <w:t>(17A,22,263B)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OSA may charge the photocopy fee set forth in its “Fees for Services” document, which reflects the actual cost of such photocopies. The current “Fees for Services” document is available from OSA and posted on the OSA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photocopy charges, an hourly fee may be charged for actual OSA expenses in supervising the examination and copying of requested records. OSA shall prominently post in agency offices the hourly fees to be charged for supervision of records during examination and copying. That hourly fee shall not be in excess of the hourly compensation of an agency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685—15.3</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agency to disclose records about that person to the person’s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685—15.4</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allowed by law, disclosure of confidential records or exempt records may occur without the consent of the subject. Without limiting the custodian’s discretion to disclose records pursuant to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applicable law, the following are nonexhaustive examples of instances where disclosure, if lawful, can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15">
        <w:r>
          <w:rPr>
            <w:rStyle w:val="Hyperlink"/>
            <w:rFonts w:ascii="Times New Roman" w:hAnsi="Times New Roman"/>
            <w:b w:val="false"/>
            <w:i w:val="false"/>
            <w:color w:val="000000"/>
            <w:sz w:val="22"/>
          </w:rPr>
          <w:t>685—15.5</w:t>
        </w:r>
      </w:hyperlink>
      <w:r>
        <w:rPr>
          <w:rFonts w:ascii="Times New Roman" w:hAnsi="Times New Roman"/>
          <w:b w:val="false"/>
          <w:i w:val="false"/>
          <w:color w:val="000000"/>
          <w:sz w:val="22"/>
        </w:rPr>
        <w:t>(17A,22,263B)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16">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685—15.5</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or exempt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agency or officer which the office is advising or representing in the matter in question or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685—15.6</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8">
        <w:r>
          <w:rPr>
            <w:rStyle w:val="Hyperlink"/>
            <w:rFonts w:ascii="Times New Roman" w:hAnsi="Times New Roman"/>
            <w:b w:val="false"/>
            <w:i w:val="false"/>
            <w:color w:val="000000"/>
            <w:sz w:val="22"/>
          </w:rPr>
          <w:t>685—15.3</w:t>
        </w:r>
      </w:hyperlink>
      <w:r>
        <w:rPr>
          <w:rFonts w:ascii="Times New Roman" w:hAnsi="Times New Roman"/>
          <w:b w:val="false"/>
          <w:i w:val="false"/>
          <w:color w:val="000000"/>
          <w:sz w:val="22"/>
        </w:rPr>
        <w:t>(17A,22,263B).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685—15.7</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9">
        <w:r>
          <w:rPr>
            <w:rStyle w:val="Hyperlink"/>
            <w:rFonts w:ascii="Times New Roman" w:hAnsi="Times New Roman"/>
            <w:b w:val="false"/>
            <w:i w:val="false"/>
            <w:color w:val="000000"/>
            <w:sz w:val="22"/>
          </w:rPr>
          <w:t>685—15.3</w:t>
        </w:r>
      </w:hyperlink>
      <w:r>
        <w:rPr>
          <w:rFonts w:ascii="Times New Roman" w:hAnsi="Times New Roman"/>
          <w:b w:val="false"/>
          <w:i w:val="false"/>
          <w:color w:val="000000"/>
          <w:sz w:val="22"/>
        </w:rPr>
        <w:t>(17A,22,263B).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2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records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2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685—15.8</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or attorney-client communications or which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 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1.503(c),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relating to the nature and location of archaeological resources or sites, which are exempt from disclosure pursuant to Iowa Code section </w:t>
      </w:r>
      <w:hyperlink r:id="rId28">
        <w:r>
          <w:rPr>
            <w:rStyle w:val="Hyperlink"/>
            <w:rFonts w:ascii="Times New Roman" w:hAnsi="Times New Roman"/>
            <w:b w:val="false"/>
            <w:i w:val="false"/>
            <w:color w:val="000000"/>
            <w:sz w:val="22"/>
          </w:rPr>
          <w:t>22.7(20)</w:t>
        </w:r>
      </w:hyperlink>
      <w:r>
        <w:rPr>
          <w:rFonts w:ascii="Times New Roman" w:hAnsi="Times New Roman"/>
          <w:b w:val="false"/>
          <w:i w:val="false"/>
          <w:color w:val="000000"/>
          <w:sz w:val="22"/>
        </w:rPr>
        <w:t xml:space="preserve"> and Iowa Code section </w:t>
      </w:r>
      <w:hyperlink r:id="rId29">
        <w:r>
          <w:rPr>
            <w:rStyle w:val="Hyperlink"/>
            <w:rFonts w:ascii="Times New Roman" w:hAnsi="Times New Roman"/>
            <w:b w:val="false"/>
            <w:i w:val="false"/>
            <w:color w:val="000000"/>
            <w:sz w:val="22"/>
          </w:rPr>
          <w:t>263B.10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information in confidential personnel records pursuant to Iowa Code section </w:t>
      </w:r>
      <w:hyperlink r:id="rId3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685—15.9</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31">
        <w:r>
          <w:rPr>
            <w:rStyle w:val="Hyperlink"/>
            <w:rFonts w:ascii="Times New Roman" w:hAnsi="Times New Roman"/>
            <w:b w:val="false"/>
            <w:i w:val="false"/>
            <w:color w:val="000000"/>
            <w:sz w:val="22"/>
          </w:rPr>
          <w:t>685—15.1</w:t>
        </w:r>
      </w:hyperlink>
      <w:r>
        <w:rPr>
          <w:rFonts w:ascii="Times New Roman" w:hAnsi="Times New Roman"/>
          <w:b w:val="false"/>
          <w:i w:val="false"/>
          <w:color w:val="000000"/>
          <w:sz w:val="22"/>
        </w:rPr>
        <w:t xml:space="preserve">(17A,22,263B).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OSA are personnel and employment management information systems, the records for which are collected pursuant to the authority of Iowa Code chapter </w:t>
      </w:r>
      <w:hyperlink r:id="rId32">
        <w:r>
          <w:rPr>
            <w:rStyle w:val="Hyperlink"/>
            <w:rFonts w:ascii="Times New Roman" w:hAnsi="Times New Roman"/>
            <w:b w:val="false"/>
            <w:i w:val="false"/>
            <w:color w:val="000000"/>
            <w:sz w:val="22"/>
          </w:rPr>
          <w:t>263B</w:t>
        </w:r>
      </w:hyperlink>
      <w:r>
        <w:rPr>
          <w:rFonts w:ascii="Times New Roman" w:hAnsi="Times New Roman"/>
          <w:b w:val="false"/>
          <w:i w:val="false"/>
          <w:color w:val="000000"/>
          <w:sz w:val="22"/>
        </w:rPr>
        <w:t>. Storage is in paper form, though certain employment information may be incorporated into electronic records which could then be matched, collated, or compared.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685—15.10</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33">
        <w:r>
          <w:rPr>
            <w:rStyle w:val="Hyperlink"/>
            <w:rFonts w:ascii="Times New Roman" w:hAnsi="Times New Roman"/>
            <w:b w:val="false"/>
            <w:i w:val="false"/>
            <w:color w:val="000000"/>
            <w:sz w:val="22"/>
          </w:rPr>
          <w:t>685—15.1</w:t>
        </w:r>
      </w:hyperlink>
      <w:r>
        <w:rPr>
          <w:rFonts w:ascii="Times New Roman" w:hAnsi="Times New Roman"/>
          <w:b w:val="false"/>
          <w:i w:val="false"/>
          <w:color w:val="000000"/>
          <w:sz w:val="22"/>
        </w:rPr>
        <w:t>(17A,22,263B). These records are routinely available to the public. However, the agency’s files of these records may contain confidential information. In addition, some records may contain information about individuals.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agency newsletters are available through OSA’s Web site or from the agency. Any news releases, annual or project reports, or newsletters may contain information about individuals, including agency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OSA programs may be available from OSA.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Grants/contracts. </w:t>
      </w:r>
      <w:r>
        <w:rPr>
          <w:rFonts w:ascii="Times New Roman" w:hAnsi="Times New Roman"/>
          <w:b w:val="false"/>
          <w:i w:val="false"/>
          <w:color w:val="000000"/>
          <w:sz w:val="22"/>
        </w:rPr>
        <w:t>OSA may have communications with prospective granting agencies or clients about grants or contracts.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63B.10.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ac/rule/685.15.3.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ac/rule/685.15.5.pdf" Type="http://schemas.openxmlformats.org/officeDocument/2006/relationships/hyperlink" Id="rId15"/>
    <Relationship TargetMode="External" Target="https://www.legis.iowa.gov/docs/ico/chapter/2A.3.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rule/685.15.3.pdf" Type="http://schemas.openxmlformats.org/officeDocument/2006/relationships/hyperlink" Id="rId18"/>
    <Relationship TargetMode="External" Target="https://www.legis.iowa.gov/docs/iac/rule/685.15.3.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63B.10.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ac/rule/685.15.1.pdf" Type="http://schemas.openxmlformats.org/officeDocument/2006/relationships/hyperlink" Id="rId31"/>
    <Relationship TargetMode="External" Target="https://www.legis.iowa.gov/docs/ico/chapter/263B.pdf" Type="http://schemas.openxmlformats.org/officeDocument/2006/relationships/hyperlink" Id="rId32"/>
    <Relationship TargetMode="External" Target="https://www.legis.iowa.gov/docs/iac/rule/685.15.1.pdf" Type="http://schemas.openxmlformats.org/officeDocument/2006/relationships/hyperlink" Id="rId33"/>
    <Relationship TargetMode="External" Target="https://www.legis.iowa.gov/docs/ico/chapter/17A.4.pdf" Type="http://schemas.openxmlformats.org/officeDocument/2006/relationships/hyperlink" Id="rId34"/>
    <Relationship TargetMode="External" Target="https://www.legis.iowa.gov/docs/ico/chapter/22.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